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9F3CDB">
      <w:pPr>
        <w:keepNext w:val="0"/>
        <w:keepLines w:val="0"/>
        <w:widowControl/>
        <w:suppressLineNumbers w:val="0"/>
        <w:bidi w:val="0"/>
        <w:jc w:val="left"/>
        <w:rPr>
          <w:lang w:val="en-US"/>
        </w:rPr>
      </w:pPr>
      <w:r>
        <w:rPr>
          <w:rFonts w:ascii="SimSun" w:hAnsi="SimSun" w:eastAsia="SimSun" w:cs="SimSun"/>
          <w:color w:val="auto"/>
          <w:kern w:val="0"/>
          <w:sz w:val="24"/>
          <w:szCs w:val="24"/>
          <w:lang w:val="en-US" w:eastAsia="zh-CN" w:bidi="ar"/>
        </w:rPr>
        <w:fldChar w:fldCharType="begin"/>
      </w:r>
      <w:r>
        <w:rPr>
          <w:rFonts w:ascii="SimSun" w:hAnsi="SimSun" w:eastAsia="SimSun" w:cs="SimSun"/>
          <w:color w:val="auto"/>
          <w:kern w:val="0"/>
          <w:sz w:val="24"/>
          <w:szCs w:val="24"/>
          <w:lang w:val="en-US" w:eastAsia="zh-CN" w:bidi="ar"/>
        </w:rPr>
        <w:instrText xml:space="preserve"> HYPERLINK "https://tuoitrenews.vn/news/ttnewsstyle/20240616/early-birds-line-up-before-dawn-for-coffee-milk-tea-in-hanoi/80432.html" </w:instrText>
      </w:r>
      <w:r>
        <w:rPr>
          <w:rFonts w:ascii="SimSun" w:hAnsi="SimSun" w:eastAsia="SimSun" w:cs="SimSun"/>
          <w:color w:val="auto"/>
          <w:kern w:val="0"/>
          <w:sz w:val="24"/>
          <w:szCs w:val="24"/>
          <w:lang w:val="en-US" w:eastAsia="zh-CN" w:bidi="ar"/>
        </w:rPr>
        <w:fldChar w:fldCharType="separate"/>
      </w:r>
      <w:r>
        <w:rPr>
          <w:rStyle w:val="51"/>
          <w:rFonts w:ascii="SimSun" w:hAnsi="SimSun" w:eastAsia="SimSun" w:cs="SimSun"/>
          <w:sz w:val="24"/>
          <w:szCs w:val="24"/>
          <w:lang w:val="en-US"/>
        </w:rPr>
        <w:t>tuoitrenews.vn</w:t>
      </w:r>
      <w:r>
        <w:rPr>
          <w:rFonts w:ascii="SimSun" w:hAnsi="SimSun" w:eastAsia="SimSun" w:cs="SimSun"/>
          <w:color w:val="auto"/>
          <w:kern w:val="0"/>
          <w:sz w:val="24"/>
          <w:szCs w:val="24"/>
          <w:lang w:val="en-US" w:eastAsia="zh-CN" w:bidi="ar"/>
        </w:rPr>
        <w:fldChar w:fldCharType="end"/>
      </w:r>
      <w:r>
        <w:rPr>
          <w:rFonts w:ascii="SimSun" w:hAnsi="SimSun" w:eastAsia="SimSun" w:cs="SimSun"/>
          <w:color w:val="auto"/>
          <w:kern w:val="0"/>
          <w:sz w:val="24"/>
          <w:szCs w:val="24"/>
          <w:lang w:val="en-US" w:eastAsia="zh-CN" w:bidi="ar"/>
        </w:rPr>
        <w:t xml:space="preserve"> </w:t>
      </w:r>
    </w:p>
    <w:p w14:paraId="1635FB5B">
      <w:pPr>
        <w:pStyle w:val="2"/>
        <w:keepNext w:val="0"/>
        <w:keepLines w:val="0"/>
        <w:widowControl/>
        <w:suppressLineNumbers w:val="0"/>
      </w:pPr>
      <w:r>
        <w:rPr>
          <w:lang w:val="en-US"/>
        </w:rPr>
        <w:t>Early birds line up before dawn for coffee, milk tea in Hanoi</w:t>
      </w:r>
    </w:p>
    <w:p w14:paraId="29110790">
      <w:pPr>
        <w:keepNext w:val="0"/>
        <w:keepLines w:val="0"/>
        <w:widowControl/>
        <w:suppressLineNumbers w:val="0"/>
        <w:bidi w:val="0"/>
        <w:jc w:val="left"/>
        <w:rPr>
          <w:lang w:val="en-US"/>
        </w:rPr>
      </w:pPr>
      <w:r>
        <w:rPr>
          <w:rFonts w:ascii="SimSun" w:hAnsi="SimSun" w:eastAsia="SimSun" w:cs="SimSun"/>
          <w:color w:val="auto"/>
          <w:kern w:val="0"/>
          <w:sz w:val="24"/>
          <w:szCs w:val="24"/>
          <w:lang w:val="en-US" w:eastAsia="zh-CN" w:bidi="ar"/>
        </w:rPr>
        <w:t>Bao Anh - Pham Tuan / Tuoi Tre News</w:t>
      </w:r>
    </w:p>
    <w:p w14:paraId="14C1CF85">
      <w:pPr>
        <w:keepNext w:val="0"/>
        <w:keepLines w:val="0"/>
        <w:widowControl/>
        <w:suppressLineNumbers w:val="0"/>
        <w:bidi w:val="0"/>
        <w:jc w:val="left"/>
        <w:rPr>
          <w:lang w:val="en-US"/>
        </w:rPr>
      </w:pPr>
      <w:r>
        <w:rPr>
          <w:rFonts w:ascii="SimSun" w:hAnsi="SimSun" w:eastAsia="SimSun" w:cs="SimSun"/>
          <w:color w:val="auto"/>
          <w:kern w:val="0"/>
          <w:sz w:val="24"/>
          <w:szCs w:val="24"/>
          <w:lang w:val="en-US" w:eastAsia="zh-CN" w:bidi="ar"/>
        </w:rPr>
        <w:t>5–6 minutes</w:t>
      </w:r>
    </w:p>
    <w:p w14:paraId="38FF3366">
      <w:pPr>
        <w:keepNext w:val="0"/>
        <w:keepLines w:val="0"/>
        <w:widowControl/>
        <w:suppressLineNumbers w:val="0"/>
      </w:pPr>
      <w:r>
        <w:rPr>
          <w:lang w:val="en-US"/>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1573D5D7">
      <w:pPr>
        <w:pStyle w:val="85"/>
        <w:keepNext w:val="0"/>
        <w:keepLines w:val="0"/>
        <w:widowControl/>
        <w:suppressLineNumbers w:val="0"/>
      </w:pPr>
      <w:r>
        <w:rPr>
          <w:rStyle w:val="92"/>
          <w:lang w:val="en-US"/>
        </w:rPr>
        <w:t>Many young people have recently been lining up as early as 4:00 am, some even preparing their outfits and makeup since midnight, to enjoy coffee and milk tea at a coffee shop located in Hoan Kiem District, Hanoi.</w:t>
      </w:r>
    </w:p>
    <w:p w14:paraId="7A18B48F">
      <w:pPr>
        <w:pStyle w:val="85"/>
        <w:keepNext w:val="0"/>
        <w:keepLines w:val="0"/>
        <w:widowControl/>
        <w:suppressLineNumbers w:val="0"/>
      </w:pPr>
      <w:r>
        <w:rPr>
          <w:lang w:val="en-US"/>
        </w:rPr>
        <w:t>The coffee shop, renowned for its oolong milk tea, situated on Tong Dan Street in Hoan Kiem District, has adjusted its operating hours to between 4:00 am and 11:00 pm in response to increasing customer demand.</w:t>
      </w:r>
    </w:p>
    <w:p w14:paraId="257850FA">
      <w:pPr>
        <w:pStyle w:val="85"/>
        <w:keepNext w:val="0"/>
        <w:keepLines w:val="0"/>
        <w:widowControl/>
        <w:suppressLineNumbers w:val="0"/>
      </w:pPr>
      <w:r>
        <w:rPr>
          <w:lang w:val="en-US"/>
        </w:rPr>
        <w:t>This change has unexpectedly captured the interest of many young people. </w:t>
      </w:r>
    </w:p>
    <w:p w14:paraId="556DA85F">
      <w:pPr>
        <w:pStyle w:val="85"/>
        <w:keepNext w:val="0"/>
        <w:keepLines w:val="0"/>
        <w:widowControl/>
        <w:suppressLineNumbers w:val="0"/>
      </w:pPr>
      <w:r>
        <w:rPr>
          <w:lang w:val="en-US"/>
        </w:rPr>
        <w:t xml:space="preserve">As observed by </w:t>
      </w:r>
      <w:r>
        <w:rPr>
          <w:rStyle w:val="31"/>
          <w:lang w:val="en-US"/>
        </w:rPr>
        <w:t>Tuoi Tre</w:t>
      </w:r>
      <w:r>
        <w:rPr>
          <w:lang w:val="en-US"/>
        </w:rPr>
        <w:t xml:space="preserve"> (Youth) newspaper reporters, at 3:40 am on Friday, 20 minutes before the shop opened, many young people had already gathered and queued up in front of the store.</w:t>
      </w:r>
    </w:p>
    <w:p w14:paraId="28A95B80">
      <w:pPr>
        <w:keepNext w:val="0"/>
        <w:keepLines w:val="0"/>
        <w:widowControl/>
        <w:suppressLineNumbers w:val="0"/>
        <w:jc w:val="left"/>
      </w:pPr>
      <w:r>
        <w:rPr>
          <w:rFonts w:ascii="SimSun" w:hAnsi="SimSun" w:eastAsia="SimSun" w:cs="SimSun"/>
          <w:color w:val="auto"/>
          <w:kern w:val="0"/>
          <w:sz w:val="24"/>
          <w:szCs w:val="24"/>
          <w:lang w:val="en-US" w:eastAsia="zh-CN" w:bidi="ar"/>
        </w:rPr>
        <w:drawing>
          <wp:inline distT="0" distB="0" distL="114300" distR="114300">
            <wp:extent cx="4763135" cy="3174365"/>
            <wp:effectExtent l="0" t="0" r="18415" b="6985"/>
            <wp:docPr id="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6"/>
                    <pic:cNvPicPr>
                      <a:picLocks noChangeAspect="1"/>
                    </pic:cNvPicPr>
                  </pic:nvPicPr>
                  <pic:blipFill>
                    <a:blip r:embed="rId4"/>
                    <a:stretch>
                      <a:fillRect/>
                    </a:stretch>
                  </pic:blipFill>
                  <pic:spPr>
                    <a:xfrm>
                      <a:off x="0" y="0"/>
                      <a:ext cx="4763135" cy="3174365"/>
                    </a:xfrm>
                    <a:prstGeom prst="rect">
                      <a:avLst/>
                    </a:prstGeom>
                    <a:noFill/>
                    <a:ln w="9525">
                      <a:noFill/>
                    </a:ln>
                  </pic:spPr>
                </pic:pic>
              </a:graphicData>
            </a:graphic>
          </wp:inline>
        </w:drawing>
      </w:r>
      <w:r>
        <w:rPr>
          <w:rStyle w:val="31"/>
          <w:rFonts w:ascii="SimSun" w:hAnsi="SimSun" w:eastAsia="SimSun" w:cs="SimSun"/>
          <w:color w:val="auto"/>
          <w:kern w:val="0"/>
          <w:sz w:val="24"/>
          <w:szCs w:val="24"/>
          <w:lang w:val="en-US" w:eastAsia="zh-CN" w:bidi="ar"/>
        </w:rPr>
        <w:t xml:space="preserve">A smartphone shows the time is 3:54 am when a coffee shop was filled with customers on Tong Dan Street in Hoan Kiem District, Hanoi, June 14, 2024. Photo: </w:t>
      </w:r>
      <w:r>
        <w:rPr>
          <w:rFonts w:ascii="SimSun" w:hAnsi="SimSun" w:eastAsia="SimSun" w:cs="SimSun"/>
          <w:color w:val="auto"/>
          <w:kern w:val="0"/>
          <w:sz w:val="24"/>
          <w:szCs w:val="24"/>
          <w:lang w:val="en-US" w:eastAsia="zh-CN" w:bidi="ar"/>
        </w:rPr>
        <w:t>Pham Tuan / Tuoi Tre</w:t>
      </w:r>
    </w:p>
    <w:p w14:paraId="7E106916">
      <w:pPr>
        <w:pStyle w:val="85"/>
        <w:keepNext w:val="0"/>
        <w:keepLines w:val="0"/>
        <w:widowControl/>
        <w:suppressLineNumbers w:val="0"/>
      </w:pPr>
      <w:r>
        <w:rPr>
          <w:lang w:val="en-US"/>
        </w:rPr>
        <w:t>Tran Thi Nguyet, a 20-year-old living in Hanoi, had arrived at the shop by 3:30 am.</w:t>
      </w:r>
    </w:p>
    <w:p w14:paraId="04E64739">
      <w:pPr>
        <w:pStyle w:val="85"/>
        <w:keepNext w:val="0"/>
        <w:keepLines w:val="0"/>
        <w:widowControl/>
        <w:suppressLineNumbers w:val="0"/>
      </w:pPr>
      <w:r>
        <w:rPr>
          <w:lang w:val="en-US"/>
        </w:rPr>
        <w:t>Nguyet mentioned that upon learning from social media about the coffee and milk tea shop opening at 4:00 am, she invited her friends to join her in this experience.</w:t>
      </w:r>
    </w:p>
    <w:p w14:paraId="220184C3">
      <w:pPr>
        <w:pStyle w:val="85"/>
        <w:keepNext w:val="0"/>
        <w:keepLines w:val="0"/>
        <w:widowControl/>
        <w:suppressLineNumbers w:val="0"/>
      </w:pPr>
      <w:r>
        <w:rPr>
          <w:lang w:val="en-US"/>
        </w:rPr>
        <w:t>“We saw a captivating video online showcasing this café’s stunning ambiance, prompting us to visit,” said Nguyet. </w:t>
      </w:r>
    </w:p>
    <w:p w14:paraId="705124FE">
      <w:pPr>
        <w:pStyle w:val="85"/>
        <w:keepNext w:val="0"/>
        <w:keepLines w:val="0"/>
        <w:widowControl/>
        <w:suppressLineNumbers w:val="0"/>
      </w:pPr>
      <w:r>
        <w:rPr>
          <w:lang w:val="en-US"/>
        </w:rPr>
        <w:t>“As young individuals, we enjoy exploring various coffee shops for photo opportunities. </w:t>
      </w:r>
    </w:p>
    <w:p w14:paraId="09C71714">
      <w:pPr>
        <w:keepNext w:val="0"/>
        <w:keepLines w:val="0"/>
        <w:widowControl/>
        <w:suppressLineNumbers w:val="0"/>
        <w:jc w:val="left"/>
      </w:pPr>
      <w:r>
        <w:rPr>
          <w:rFonts w:ascii="SimSun" w:hAnsi="SimSun" w:eastAsia="SimSun" w:cs="SimSun"/>
          <w:color w:val="auto"/>
          <w:kern w:val="0"/>
          <w:sz w:val="24"/>
          <w:szCs w:val="24"/>
          <w:lang w:val="en-US" w:eastAsia="zh-CN" w:bidi="ar"/>
        </w:rPr>
        <w:drawing>
          <wp:inline distT="0" distB="0" distL="114300" distR="114300">
            <wp:extent cx="5046980" cy="3364230"/>
            <wp:effectExtent l="0" t="0" r="1270" b="7620"/>
            <wp:docPr id="11" name="Picture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IMG_257"/>
                    <pic:cNvPicPr>
                      <a:picLocks noChangeAspect="1"/>
                    </pic:cNvPicPr>
                  </pic:nvPicPr>
                  <pic:blipFill>
                    <a:blip r:embed="rId5"/>
                    <a:stretch>
                      <a:fillRect/>
                    </a:stretch>
                  </pic:blipFill>
                  <pic:spPr>
                    <a:xfrm>
                      <a:off x="0" y="0"/>
                      <a:ext cx="5046980" cy="3364230"/>
                    </a:xfrm>
                    <a:prstGeom prst="rect">
                      <a:avLst/>
                    </a:prstGeom>
                    <a:noFill/>
                    <a:ln w="9525">
                      <a:noFill/>
                    </a:ln>
                  </pic:spPr>
                </pic:pic>
              </a:graphicData>
            </a:graphic>
          </wp:inline>
        </w:drawing>
      </w:r>
      <w:r>
        <w:rPr>
          <w:rStyle w:val="31"/>
          <w:rFonts w:ascii="SimSun" w:hAnsi="SimSun" w:eastAsia="SimSun" w:cs="SimSun"/>
          <w:color w:val="auto"/>
          <w:kern w:val="0"/>
          <w:sz w:val="24"/>
          <w:szCs w:val="24"/>
          <w:lang w:val="en-US" w:eastAsia="zh-CN" w:bidi="ar"/>
        </w:rPr>
        <w:t>A coffee shop is filled with customers before dawn on Tong Dan Street in Hoan Kiem District, Hanoi, June 14, 2024. Photo:</w:t>
      </w:r>
      <w:r>
        <w:rPr>
          <w:rFonts w:ascii="SimSun" w:hAnsi="SimSun" w:eastAsia="SimSun" w:cs="SimSun"/>
          <w:color w:val="auto"/>
          <w:kern w:val="0"/>
          <w:sz w:val="24"/>
          <w:szCs w:val="24"/>
          <w:lang w:val="en-US" w:eastAsia="zh-CN" w:bidi="ar"/>
        </w:rPr>
        <w:t xml:space="preserve"> Pham Tuan / Tuoi Tre</w:t>
      </w:r>
    </w:p>
    <w:p w14:paraId="659B0FD4">
      <w:pPr>
        <w:pStyle w:val="85"/>
        <w:keepNext w:val="0"/>
        <w:keepLines w:val="0"/>
        <w:widowControl/>
        <w:suppressLineNumbers w:val="0"/>
      </w:pPr>
      <w:r>
        <w:rPr>
          <w:lang w:val="en-US"/>
        </w:rPr>
        <w:t>“Whether it’s afternoon or late at night, we are flexible with our outings as long as we find them appealing.</w:t>
      </w:r>
    </w:p>
    <w:p w14:paraId="6E2922ED">
      <w:pPr>
        <w:pStyle w:val="85"/>
        <w:keepNext w:val="0"/>
        <w:keepLines w:val="0"/>
        <w:widowControl/>
        <w:suppressLineNumbers w:val="0"/>
      </w:pPr>
      <w:r>
        <w:rPr>
          <w:lang w:val="en-US"/>
        </w:rPr>
        <w:t>“To ensure we arrive on time, we began preparing at midnight, doing our makeup and changing clothes, all for the sake of enjoying coffee, chilling out, and savoring soothing milk tea at this place.”</w:t>
      </w:r>
    </w:p>
    <w:p w14:paraId="2CCB0402">
      <w:pPr>
        <w:keepNext w:val="0"/>
        <w:keepLines w:val="0"/>
        <w:widowControl/>
        <w:suppressLineNumbers w:val="0"/>
        <w:jc w:val="left"/>
      </w:pPr>
      <w:r>
        <w:rPr>
          <w:rFonts w:ascii="SimSun" w:hAnsi="SimSun" w:eastAsia="SimSun" w:cs="SimSun"/>
          <w:color w:val="auto"/>
          <w:kern w:val="0"/>
          <w:sz w:val="24"/>
          <w:szCs w:val="24"/>
          <w:lang w:val="en-US" w:eastAsia="zh-CN" w:bidi="ar"/>
        </w:rPr>
        <w:drawing>
          <wp:inline distT="0" distB="0" distL="114300" distR="114300">
            <wp:extent cx="304800" cy="304800"/>
            <wp:effectExtent l="0" t="0" r="0" b="0"/>
            <wp:docPr id="1" name="Picture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IMG_258"/>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Style w:val="31"/>
          <w:rFonts w:ascii="SimSun" w:hAnsi="SimSun" w:eastAsia="SimSun" w:cs="SimSun"/>
          <w:color w:val="auto"/>
          <w:kern w:val="0"/>
          <w:sz w:val="24"/>
          <w:szCs w:val="24"/>
          <w:lang w:val="en-US" w:eastAsia="zh-CN" w:bidi="ar"/>
        </w:rPr>
        <w:t>Customers line up at the order counter of a coffee shop on Tong Dan Street in Hoan Kiem District, Hanoi, before dawn on June 14, 2024. Photo:</w:t>
      </w:r>
      <w:r>
        <w:rPr>
          <w:rFonts w:ascii="SimSun" w:hAnsi="SimSun" w:eastAsia="SimSun" w:cs="SimSun"/>
          <w:color w:val="auto"/>
          <w:kern w:val="0"/>
          <w:sz w:val="24"/>
          <w:szCs w:val="24"/>
          <w:lang w:val="en-US" w:eastAsia="zh-CN" w:bidi="ar"/>
        </w:rPr>
        <w:t xml:space="preserve"> Pham Tuan / Tuoi Tre</w:t>
      </w:r>
    </w:p>
    <w:p w14:paraId="6B294948">
      <w:pPr>
        <w:pStyle w:val="85"/>
        <w:keepNext w:val="0"/>
        <w:keepLines w:val="0"/>
        <w:widowControl/>
        <w:suppressLineNumbers w:val="0"/>
      </w:pPr>
      <w:r>
        <w:rPr>
          <w:lang w:val="en-US"/>
        </w:rPr>
        <w:t>Accompanying Nguyet, Kim Nguyen Viet Hang, another 20-year-old residing in Hanoi, said that this was not her first visit to the coffee shop at 4:00 am. </w:t>
      </w:r>
    </w:p>
    <w:p w14:paraId="0E26460F">
      <w:pPr>
        <w:pStyle w:val="85"/>
        <w:keepNext w:val="0"/>
        <w:keepLines w:val="0"/>
        <w:widowControl/>
        <w:suppressLineNumbers w:val="0"/>
      </w:pPr>
      <w:r>
        <w:rPr>
          <w:lang w:val="en-US"/>
        </w:rPr>
        <w:t>However, during her previous attempt, she had to leave due to overcrowding at the venue.</w:t>
      </w:r>
    </w:p>
    <w:p w14:paraId="220C3C9C">
      <w:pPr>
        <w:pStyle w:val="85"/>
        <w:keepNext w:val="0"/>
        <w:keepLines w:val="0"/>
        <w:widowControl/>
        <w:suppressLineNumbers w:val="0"/>
      </w:pPr>
      <w:r>
        <w:rPr>
          <w:lang w:val="en-US"/>
        </w:rPr>
        <w:t>“Today, midweek, I decided to revisit the haunt,” Hang said. </w:t>
      </w:r>
    </w:p>
    <w:p w14:paraId="62E4FEC5">
      <w:pPr>
        <w:keepNext w:val="0"/>
        <w:keepLines w:val="0"/>
        <w:widowControl/>
        <w:suppressLineNumbers w:val="0"/>
        <w:jc w:val="left"/>
      </w:pPr>
      <w:r>
        <w:rPr>
          <w:rFonts w:ascii="SimSun" w:hAnsi="SimSun" w:eastAsia="SimSun" w:cs="SimSun"/>
          <w:color w:val="auto"/>
          <w:kern w:val="0"/>
          <w:sz w:val="24"/>
          <w:szCs w:val="24"/>
          <w:lang w:val="en-US" w:eastAsia="zh-CN" w:bidi="ar"/>
        </w:rPr>
        <w:drawing>
          <wp:inline distT="0" distB="0" distL="114300" distR="114300">
            <wp:extent cx="304800" cy="304800"/>
            <wp:effectExtent l="0" t="0" r="0" b="0"/>
            <wp:docPr id="7" name="Picture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IMG_259"/>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Style w:val="31"/>
          <w:rFonts w:ascii="SimSun" w:hAnsi="SimSun" w:eastAsia="SimSun" w:cs="SimSun"/>
          <w:color w:val="auto"/>
          <w:kern w:val="0"/>
          <w:sz w:val="24"/>
          <w:szCs w:val="24"/>
          <w:lang w:val="en-US" w:eastAsia="zh-CN" w:bidi="ar"/>
        </w:rPr>
        <w:t xml:space="preserve">Two customers take wefies at a coffee shop on Tong Dan Street in Hoan Kiem District, Hanoi, before dawn on June 14, 2024. Photo: </w:t>
      </w:r>
      <w:r>
        <w:rPr>
          <w:rFonts w:ascii="SimSun" w:hAnsi="SimSun" w:eastAsia="SimSun" w:cs="SimSun"/>
          <w:color w:val="auto"/>
          <w:kern w:val="0"/>
          <w:sz w:val="24"/>
          <w:szCs w:val="24"/>
          <w:lang w:val="en-US" w:eastAsia="zh-CN" w:bidi="ar"/>
        </w:rPr>
        <w:t>Pham Tuan / Tuoi Tre</w:t>
      </w:r>
      <w:bookmarkStart w:id="0" w:name="_GoBack"/>
      <w:bookmarkEnd w:id="0"/>
    </w:p>
    <w:p w14:paraId="34BD1D37">
      <w:pPr>
        <w:pStyle w:val="85"/>
        <w:keepNext w:val="0"/>
        <w:keepLines w:val="0"/>
        <w:widowControl/>
        <w:suppressLineNumbers w:val="0"/>
      </w:pPr>
      <w:r>
        <w:rPr>
          <w:lang w:val="en-US"/>
        </w:rPr>
        <w:t>“I’m a regular customer of this brand’s beverages, but due to my late part-time work hours and returning home late, it’s often challenging to find time to visit this shop.</w:t>
      </w:r>
    </w:p>
    <w:p w14:paraId="20AF4AD0">
      <w:pPr>
        <w:pStyle w:val="85"/>
        <w:keepNext w:val="0"/>
        <w:keepLines w:val="0"/>
        <w:widowControl/>
        <w:suppressLineNumbers w:val="0"/>
      </w:pPr>
      <w:r>
        <w:rPr>
          <w:lang w:val="en-US"/>
        </w:rPr>
        <w:t>“The shop opening at 4:00 am is highly convenient, offering a novel experience to me.”</w:t>
      </w:r>
    </w:p>
    <w:p w14:paraId="0367B6D3">
      <w:pPr>
        <w:pStyle w:val="85"/>
        <w:keepNext w:val="0"/>
        <w:keepLines w:val="0"/>
        <w:widowControl/>
        <w:suppressLineNumbers w:val="0"/>
      </w:pPr>
      <w:r>
        <w:rPr>
          <w:lang w:val="en-US"/>
        </w:rPr>
        <w:t>Hang and Nguyet are university students in the Vietnamese capital. </w:t>
      </w:r>
    </w:p>
    <w:p w14:paraId="1CCA4C7E">
      <w:pPr>
        <w:pStyle w:val="85"/>
        <w:keepNext w:val="0"/>
        <w:keepLines w:val="0"/>
        <w:widowControl/>
        <w:suppressLineNumbers w:val="0"/>
      </w:pPr>
      <w:r>
        <w:rPr>
          <w:lang w:val="en-US"/>
        </w:rPr>
        <w:t>Many others of their age are also drawn to this trend.</w:t>
      </w:r>
    </w:p>
    <w:p w14:paraId="2045102A">
      <w:pPr>
        <w:keepNext w:val="0"/>
        <w:keepLines w:val="0"/>
        <w:widowControl/>
        <w:suppressLineNumbers w:val="0"/>
        <w:jc w:val="left"/>
      </w:pPr>
      <w:r>
        <w:rPr>
          <w:rFonts w:ascii="SimSun" w:hAnsi="SimSun" w:eastAsia="SimSun" w:cs="SimSun"/>
          <w:color w:val="auto"/>
          <w:kern w:val="0"/>
          <w:sz w:val="24"/>
          <w:szCs w:val="24"/>
          <w:lang w:val="en-US" w:eastAsia="zh-CN" w:bidi="ar"/>
        </w:rPr>
        <w:drawing>
          <wp:inline distT="0" distB="0" distL="114300" distR="114300">
            <wp:extent cx="4662170" cy="3463925"/>
            <wp:effectExtent l="0" t="0" r="5080" b="3175"/>
            <wp:docPr id="5" name="Picture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IMG_260"/>
                    <pic:cNvPicPr>
                      <a:picLocks noChangeAspect="1"/>
                    </pic:cNvPicPr>
                  </pic:nvPicPr>
                  <pic:blipFill>
                    <a:blip r:embed="rId7"/>
                    <a:stretch>
                      <a:fillRect/>
                    </a:stretch>
                  </pic:blipFill>
                  <pic:spPr>
                    <a:xfrm>
                      <a:off x="0" y="0"/>
                      <a:ext cx="4662170" cy="3463925"/>
                    </a:xfrm>
                    <a:prstGeom prst="rect">
                      <a:avLst/>
                    </a:prstGeom>
                    <a:noFill/>
                    <a:ln w="9525">
                      <a:noFill/>
                    </a:ln>
                  </pic:spPr>
                </pic:pic>
              </a:graphicData>
            </a:graphic>
          </wp:inline>
        </w:drawing>
      </w:r>
      <w:r>
        <w:rPr>
          <w:rStyle w:val="31"/>
          <w:rFonts w:ascii="SimSun" w:hAnsi="SimSun" w:eastAsia="SimSun" w:cs="SimSun"/>
          <w:color w:val="auto"/>
          <w:kern w:val="0"/>
          <w:sz w:val="24"/>
          <w:szCs w:val="24"/>
          <w:lang w:val="en-US" w:eastAsia="zh-CN" w:bidi="ar"/>
        </w:rPr>
        <w:t>Hoang Yen Nhu takes selfies at a coffee shop on Tong Dan Street in Hoan Kiem District, Hanoi, before dawn on June 14, 2024. Photo:</w:t>
      </w:r>
      <w:r>
        <w:rPr>
          <w:rFonts w:ascii="SimSun" w:hAnsi="SimSun" w:eastAsia="SimSun" w:cs="SimSun"/>
          <w:color w:val="auto"/>
          <w:kern w:val="0"/>
          <w:sz w:val="24"/>
          <w:szCs w:val="24"/>
          <w:lang w:val="en-US" w:eastAsia="zh-CN" w:bidi="ar"/>
        </w:rPr>
        <w:t xml:space="preserve"> Pham Tuan / Tuoi Tre</w:t>
      </w:r>
    </w:p>
    <w:p w14:paraId="6720320B">
      <w:pPr>
        <w:pStyle w:val="85"/>
        <w:keepNext w:val="0"/>
        <w:keepLines w:val="0"/>
        <w:widowControl/>
        <w:suppressLineNumbers w:val="0"/>
      </w:pPr>
      <w:r>
        <w:rPr>
          <w:lang w:val="en-US"/>
        </w:rPr>
        <w:t>Hoang Yen Nhu, a 22-year-old student at the National Economics University, mentioned that she woke up at 2:00 am to prepare herself with makeup and attire before coming to the coffee shop.</w:t>
      </w:r>
    </w:p>
    <w:p w14:paraId="62B02668">
      <w:pPr>
        <w:pStyle w:val="85"/>
        <w:keepNext w:val="0"/>
        <w:keepLines w:val="0"/>
        <w:widowControl/>
        <w:suppressLineNumbers w:val="0"/>
      </w:pPr>
      <w:r>
        <w:rPr>
          <w:lang w:val="en-US"/>
        </w:rPr>
        <w:t>Nhu saw the café’s online advertisement promoting its unconventional operating hours and wanted to experience it first-hand.</w:t>
      </w:r>
    </w:p>
    <w:p w14:paraId="20D53262">
      <w:pPr>
        <w:pStyle w:val="85"/>
        <w:keepNext w:val="0"/>
        <w:keepLines w:val="0"/>
        <w:widowControl/>
        <w:suppressLineNumbers w:val="0"/>
      </w:pPr>
      <w:r>
        <w:rPr>
          <w:lang w:val="en-US"/>
        </w:rPr>
        <w:t>“I found it intriguing and wanted to try it out, although just once, as going out like this every day would be exhausting,” Nhu said. </w:t>
      </w:r>
    </w:p>
    <w:p w14:paraId="38F539F3">
      <w:pPr>
        <w:keepNext w:val="0"/>
        <w:keepLines w:val="0"/>
        <w:widowControl/>
        <w:suppressLineNumbers w:val="0"/>
        <w:jc w:val="left"/>
      </w:pPr>
      <w:r>
        <w:rPr>
          <w:rFonts w:ascii="SimSun" w:hAnsi="SimSun" w:eastAsia="SimSun" w:cs="SimSun"/>
          <w:color w:val="auto"/>
          <w:kern w:val="0"/>
          <w:sz w:val="24"/>
          <w:szCs w:val="24"/>
          <w:lang w:val="en-US" w:eastAsia="zh-CN" w:bidi="ar"/>
        </w:rPr>
        <w:drawing>
          <wp:inline distT="0" distB="0" distL="114300" distR="114300">
            <wp:extent cx="5149215" cy="3432810"/>
            <wp:effectExtent l="0" t="0" r="13335" b="15240"/>
            <wp:docPr id="9" name="Picture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IMG_261"/>
                    <pic:cNvPicPr>
                      <a:picLocks noChangeAspect="1"/>
                    </pic:cNvPicPr>
                  </pic:nvPicPr>
                  <pic:blipFill>
                    <a:blip r:embed="rId8"/>
                    <a:stretch>
                      <a:fillRect/>
                    </a:stretch>
                  </pic:blipFill>
                  <pic:spPr>
                    <a:xfrm>
                      <a:off x="0" y="0"/>
                      <a:ext cx="5149215" cy="3432810"/>
                    </a:xfrm>
                    <a:prstGeom prst="rect">
                      <a:avLst/>
                    </a:prstGeom>
                    <a:noFill/>
                    <a:ln w="9525">
                      <a:noFill/>
                    </a:ln>
                  </pic:spPr>
                </pic:pic>
              </a:graphicData>
            </a:graphic>
          </wp:inline>
        </w:drawing>
      </w:r>
      <w:r>
        <w:rPr>
          <w:rStyle w:val="31"/>
          <w:rFonts w:ascii="SimSun" w:hAnsi="SimSun" w:eastAsia="SimSun" w:cs="SimSun"/>
          <w:color w:val="auto"/>
          <w:kern w:val="0"/>
          <w:sz w:val="24"/>
          <w:szCs w:val="24"/>
          <w:lang w:val="en-US" w:eastAsia="zh-CN" w:bidi="ar"/>
        </w:rPr>
        <w:t xml:space="preserve">Customers line up at the order counter at a coffee shop on Tong Dan Street in Hoan Kiem District, Hanoi, before dawn on June 14, 2024. Photo: </w:t>
      </w:r>
      <w:r>
        <w:rPr>
          <w:rFonts w:ascii="SimSun" w:hAnsi="SimSun" w:eastAsia="SimSun" w:cs="SimSun"/>
          <w:color w:val="auto"/>
          <w:kern w:val="0"/>
          <w:sz w:val="24"/>
          <w:szCs w:val="24"/>
          <w:lang w:val="en-US" w:eastAsia="zh-CN" w:bidi="ar"/>
        </w:rPr>
        <w:t>Pham Tuan / Tuoi Tre</w:t>
      </w:r>
    </w:p>
    <w:p w14:paraId="0F6A080E">
      <w:pPr>
        <w:pStyle w:val="85"/>
        <w:keepNext w:val="0"/>
        <w:keepLines w:val="0"/>
        <w:widowControl/>
        <w:suppressLineNumbers w:val="0"/>
      </w:pPr>
      <w:r>
        <w:rPr>
          <w:lang w:val="en-US"/>
        </w:rPr>
        <w:t>“My plan was to experience the morning coffee atmosphere here and capture photos to share my feelings with everyone.”</w:t>
      </w:r>
    </w:p>
    <w:p w14:paraId="7810BA99">
      <w:pPr>
        <w:pStyle w:val="85"/>
        <w:keepNext w:val="0"/>
        <w:keepLines w:val="0"/>
        <w:widowControl/>
        <w:suppressLineNumbers w:val="0"/>
      </w:pPr>
      <w:r>
        <w:rPr>
          <w:lang w:val="en-US"/>
        </w:rPr>
        <w:t>“Actually, I couldn’t sleep tonight, so I invited my friends to come here,” said Nguyen The Hien, a student at the University of Transport and Communications. </w:t>
      </w:r>
    </w:p>
    <w:p w14:paraId="1ABA7A99">
      <w:pPr>
        <w:pStyle w:val="85"/>
        <w:keepNext w:val="0"/>
        <w:keepLines w:val="0"/>
        <w:widowControl/>
        <w:suppressLineNumbers w:val="0"/>
      </w:pPr>
      <w:r>
        <w:rPr>
          <w:lang w:val="en-US"/>
        </w:rPr>
        <w:t>“It’s been a new and interesting experience, quite surprising to see so many people up so early for coffee.”</w:t>
      </w:r>
    </w:p>
    <w:p w14:paraId="68ACC90A">
      <w:pPr>
        <w:keepNext w:val="0"/>
        <w:keepLines w:val="0"/>
        <w:widowControl/>
        <w:suppressLineNumbers w:val="0"/>
        <w:jc w:val="left"/>
      </w:pPr>
      <w:r>
        <w:rPr>
          <w:rFonts w:ascii="SimSun" w:hAnsi="SimSun" w:eastAsia="SimSun" w:cs="SimSun"/>
          <w:color w:val="auto"/>
          <w:kern w:val="0"/>
          <w:sz w:val="24"/>
          <w:szCs w:val="24"/>
          <w:lang w:val="en-US" w:eastAsia="zh-CN" w:bidi="ar"/>
        </w:rPr>
        <w:drawing>
          <wp:inline distT="0" distB="0" distL="114300" distR="114300">
            <wp:extent cx="3344545" cy="2228850"/>
            <wp:effectExtent l="0" t="0" r="8255" b="0"/>
            <wp:docPr id="2" name="Picture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IMG_262"/>
                    <pic:cNvPicPr>
                      <a:picLocks noChangeAspect="1"/>
                    </pic:cNvPicPr>
                  </pic:nvPicPr>
                  <pic:blipFill>
                    <a:blip r:embed="rId9"/>
                    <a:stretch>
                      <a:fillRect/>
                    </a:stretch>
                  </pic:blipFill>
                  <pic:spPr>
                    <a:xfrm>
                      <a:off x="0" y="0"/>
                      <a:ext cx="3344545" cy="2228850"/>
                    </a:xfrm>
                    <a:prstGeom prst="rect">
                      <a:avLst/>
                    </a:prstGeom>
                    <a:noFill/>
                    <a:ln w="9525">
                      <a:noFill/>
                    </a:ln>
                  </pic:spPr>
                </pic:pic>
              </a:graphicData>
            </a:graphic>
          </wp:inline>
        </w:drawing>
      </w:r>
      <w:r>
        <w:rPr>
          <w:rStyle w:val="31"/>
          <w:rFonts w:ascii="SimSun" w:hAnsi="SimSun" w:eastAsia="SimSun" w:cs="SimSun"/>
          <w:color w:val="auto"/>
          <w:kern w:val="0"/>
          <w:sz w:val="24"/>
          <w:szCs w:val="24"/>
          <w:lang w:val="en-US" w:eastAsia="zh-CN" w:bidi="ar"/>
        </w:rPr>
        <w:t xml:space="preserve">Nguyen The Hien receives his beverages at a coffee shop on Tong Dan Street in Hoan Kiem District, Hanoi, before dawn on June 14, 2024. Photo: </w:t>
      </w:r>
      <w:r>
        <w:rPr>
          <w:rFonts w:ascii="SimSun" w:hAnsi="SimSun" w:eastAsia="SimSun" w:cs="SimSun"/>
          <w:color w:val="auto"/>
          <w:kern w:val="0"/>
          <w:sz w:val="24"/>
          <w:szCs w:val="24"/>
          <w:lang w:val="en-US" w:eastAsia="zh-CN" w:bidi="ar"/>
        </w:rPr>
        <w:t>Pham Tuan / Tuoi Tre</w:t>
      </w:r>
    </w:p>
    <w:p w14:paraId="03254D89">
      <w:pPr>
        <w:keepNext w:val="0"/>
        <w:keepLines w:val="0"/>
        <w:widowControl/>
        <w:suppressLineNumbers w:val="0"/>
        <w:jc w:val="left"/>
      </w:pPr>
      <w:r>
        <w:rPr>
          <w:rFonts w:ascii="SimSun" w:hAnsi="SimSun" w:eastAsia="SimSun" w:cs="SimSun"/>
          <w:color w:val="auto"/>
          <w:kern w:val="0"/>
          <w:sz w:val="24"/>
          <w:szCs w:val="24"/>
          <w:lang w:val="en-US" w:eastAsia="zh-CN" w:bidi="ar"/>
        </w:rPr>
        <w:drawing>
          <wp:inline distT="0" distB="0" distL="114300" distR="114300">
            <wp:extent cx="304800" cy="304800"/>
            <wp:effectExtent l="0" t="0" r="0" b="0"/>
            <wp:docPr id="8" name="Picture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IMG_263"/>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Style w:val="31"/>
          <w:rFonts w:ascii="SimSun" w:hAnsi="SimSun" w:eastAsia="SimSun" w:cs="SimSun"/>
          <w:color w:val="auto"/>
          <w:kern w:val="0"/>
          <w:sz w:val="24"/>
          <w:szCs w:val="24"/>
          <w:lang w:val="en-US" w:eastAsia="zh-CN" w:bidi="ar"/>
        </w:rPr>
        <w:t>A customer takes a photo of his beverage at a coffee shop on Tong Dan Street in Hoan Kiem District, Hanoi, before dawn on June 14, 2024. Photo:</w:t>
      </w:r>
      <w:r>
        <w:rPr>
          <w:rFonts w:ascii="SimSun" w:hAnsi="SimSun" w:eastAsia="SimSun" w:cs="SimSun"/>
          <w:color w:val="auto"/>
          <w:kern w:val="0"/>
          <w:sz w:val="24"/>
          <w:szCs w:val="24"/>
          <w:lang w:val="en-US" w:eastAsia="zh-CN" w:bidi="ar"/>
        </w:rPr>
        <w:t xml:space="preserve"> Pham Tuan / Tuoi Tre</w:t>
      </w:r>
    </w:p>
    <w:p w14:paraId="0CAD3947">
      <w:pPr>
        <w:keepNext w:val="0"/>
        <w:keepLines w:val="0"/>
        <w:widowControl/>
        <w:suppressLineNumbers w:val="0"/>
        <w:jc w:val="left"/>
      </w:pPr>
      <w:r>
        <w:rPr>
          <w:rFonts w:ascii="SimSun" w:hAnsi="SimSun" w:eastAsia="SimSun" w:cs="SimSun"/>
          <w:color w:val="auto"/>
          <w:kern w:val="0"/>
          <w:sz w:val="24"/>
          <w:szCs w:val="24"/>
          <w:lang w:val="en-US" w:eastAsia="zh-CN" w:bidi="ar"/>
        </w:rPr>
        <w:drawing>
          <wp:inline distT="0" distB="0" distL="114300" distR="114300">
            <wp:extent cx="304800" cy="304800"/>
            <wp:effectExtent l="0" t="0" r="0" b="0"/>
            <wp:docPr id="6" name="Picture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IMG_264"/>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Style w:val="31"/>
          <w:rFonts w:ascii="SimSun" w:hAnsi="SimSun" w:eastAsia="SimSun" w:cs="SimSun"/>
          <w:color w:val="auto"/>
          <w:kern w:val="0"/>
          <w:sz w:val="24"/>
          <w:szCs w:val="24"/>
          <w:lang w:val="en-US" w:eastAsia="zh-CN" w:bidi="ar"/>
        </w:rPr>
        <w:t xml:space="preserve">Customers line up at the order counter at a coffee shop on Tong Dan Street in Hoan Kiem District, Hanoi, before dawn on June 14, 2024. Photo: </w:t>
      </w:r>
      <w:r>
        <w:rPr>
          <w:rFonts w:ascii="SimSun" w:hAnsi="SimSun" w:eastAsia="SimSun" w:cs="SimSun"/>
          <w:color w:val="auto"/>
          <w:kern w:val="0"/>
          <w:sz w:val="24"/>
          <w:szCs w:val="24"/>
          <w:lang w:val="en-US" w:eastAsia="zh-CN" w:bidi="ar"/>
        </w:rPr>
        <w:t>Pham Tuan / Tuoi Tre</w:t>
      </w:r>
    </w:p>
    <w:p w14:paraId="1CCE1A02">
      <w:pPr>
        <w:keepNext w:val="0"/>
        <w:keepLines w:val="0"/>
        <w:widowControl/>
        <w:suppressLineNumbers w:val="0"/>
        <w:jc w:val="left"/>
      </w:pPr>
      <w:r>
        <w:rPr>
          <w:rFonts w:ascii="SimSun" w:hAnsi="SimSun" w:eastAsia="SimSun" w:cs="SimSun"/>
          <w:color w:val="auto"/>
          <w:kern w:val="0"/>
          <w:sz w:val="24"/>
          <w:szCs w:val="24"/>
          <w:lang w:val="en-US" w:eastAsia="zh-CN" w:bidi="ar"/>
        </w:rPr>
        <w:drawing>
          <wp:inline distT="0" distB="0" distL="114300" distR="114300">
            <wp:extent cx="304800" cy="304800"/>
            <wp:effectExtent l="0" t="0" r="0" b="0"/>
            <wp:docPr id="10" name="Picture 1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IMG_265"/>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Style w:val="31"/>
          <w:rFonts w:ascii="SimSun" w:hAnsi="SimSun" w:eastAsia="SimSun" w:cs="SimSun"/>
          <w:color w:val="auto"/>
          <w:kern w:val="0"/>
          <w:sz w:val="24"/>
          <w:szCs w:val="24"/>
          <w:lang w:val="en-US" w:eastAsia="zh-CN" w:bidi="ar"/>
        </w:rPr>
        <w:t>Customers line up at the order counter at a coffee shop on Tong Dan Street in Hoan Kiem District, Hanoi, before dawn on June 14, 2024. Photo:</w:t>
      </w:r>
      <w:r>
        <w:rPr>
          <w:rFonts w:ascii="SimSun" w:hAnsi="SimSun" w:eastAsia="SimSun" w:cs="SimSun"/>
          <w:color w:val="auto"/>
          <w:kern w:val="0"/>
          <w:sz w:val="24"/>
          <w:szCs w:val="24"/>
          <w:lang w:val="en-US" w:eastAsia="zh-CN" w:bidi="ar"/>
        </w:rPr>
        <w:t xml:space="preserve"> Pham Tuan / Tuoi Tre</w:t>
      </w:r>
    </w:p>
    <w:p w14:paraId="04CC2A01">
      <w:pPr>
        <w:keepNext w:val="0"/>
        <w:keepLines w:val="0"/>
        <w:widowControl/>
        <w:suppressLineNumbers w:val="0"/>
        <w:jc w:val="left"/>
      </w:pPr>
      <w:r>
        <w:rPr>
          <w:rFonts w:ascii="SimSun" w:hAnsi="SimSun" w:eastAsia="SimSun" w:cs="SimSun"/>
          <w:color w:val="auto"/>
          <w:kern w:val="0"/>
          <w:sz w:val="24"/>
          <w:szCs w:val="24"/>
          <w:lang w:val="en-US" w:eastAsia="zh-CN" w:bidi="ar"/>
        </w:rPr>
        <w:drawing>
          <wp:inline distT="0" distB="0" distL="114300" distR="114300">
            <wp:extent cx="5311140" cy="3540125"/>
            <wp:effectExtent l="0" t="0" r="3810" b="3175"/>
            <wp:docPr id="3" name="Picture 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IMG_266"/>
                    <pic:cNvPicPr>
                      <a:picLocks noChangeAspect="1"/>
                    </pic:cNvPicPr>
                  </pic:nvPicPr>
                  <pic:blipFill>
                    <a:blip r:embed="rId10"/>
                    <a:stretch>
                      <a:fillRect/>
                    </a:stretch>
                  </pic:blipFill>
                  <pic:spPr>
                    <a:xfrm>
                      <a:off x="0" y="0"/>
                      <a:ext cx="5311140" cy="3540125"/>
                    </a:xfrm>
                    <a:prstGeom prst="rect">
                      <a:avLst/>
                    </a:prstGeom>
                    <a:noFill/>
                    <a:ln w="9525">
                      <a:noFill/>
                    </a:ln>
                  </pic:spPr>
                </pic:pic>
              </a:graphicData>
            </a:graphic>
          </wp:inline>
        </w:drawing>
      </w:r>
      <w:r>
        <w:rPr>
          <w:rStyle w:val="31"/>
          <w:rFonts w:ascii="SimSun" w:hAnsi="SimSun" w:eastAsia="SimSun" w:cs="SimSun"/>
          <w:color w:val="auto"/>
          <w:kern w:val="0"/>
          <w:sz w:val="24"/>
          <w:szCs w:val="24"/>
          <w:lang w:val="en-US" w:eastAsia="zh-CN" w:bidi="ar"/>
        </w:rPr>
        <w:t>Customers line up at the order counter at a coffee shop on Tong Dan Street in Hoan Kiem District, Hanoi, before dawn on June 14, 2024. Photo:</w:t>
      </w:r>
      <w:r>
        <w:rPr>
          <w:rFonts w:ascii="SimSun" w:hAnsi="SimSun" w:eastAsia="SimSun" w:cs="SimSun"/>
          <w:color w:val="auto"/>
          <w:kern w:val="0"/>
          <w:sz w:val="24"/>
          <w:szCs w:val="24"/>
          <w:lang w:val="en-US" w:eastAsia="zh-CN" w:bidi="ar"/>
        </w:rPr>
        <w:t xml:space="preserve"> Pham Tuan / Tuoi Tre</w:t>
      </w:r>
    </w:p>
    <w:p w14:paraId="7DCDDAF0">
      <w:pPr>
        <w:pStyle w:val="85"/>
        <w:keepNext w:val="0"/>
        <w:keepLines w:val="0"/>
        <w:widowControl/>
        <w:suppressLineNumbers w:val="0"/>
      </w:pPr>
      <w:r>
        <w:rPr>
          <w:rStyle w:val="92"/>
          <w:lang w:val="en-US"/>
        </w:rPr>
        <w:fldChar w:fldCharType="begin"/>
      </w:r>
      <w:r>
        <w:rPr>
          <w:rStyle w:val="92"/>
          <w:lang w:val="en-US"/>
        </w:rPr>
        <w:instrText xml:space="preserve"> HYPERLINK "https://www.facebook.com/newsaboutvietnam/" \t "_blank" </w:instrText>
      </w:r>
      <w:r>
        <w:rPr>
          <w:rStyle w:val="92"/>
          <w:lang w:val="en-US"/>
        </w:rPr>
        <w:fldChar w:fldCharType="separate"/>
      </w:r>
      <w:r>
        <w:rPr>
          <w:rStyle w:val="51"/>
          <w:lang w:val="en-US"/>
        </w:rPr>
        <w:t>Like us on Facebook</w:t>
      </w:r>
      <w:r>
        <w:rPr>
          <w:rStyle w:val="92"/>
          <w:lang w:val="en-US"/>
        </w:rPr>
        <w:fldChar w:fldCharType="end"/>
      </w:r>
      <w:r>
        <w:rPr>
          <w:rStyle w:val="92"/>
          <w:lang w:val="en-US"/>
        </w:rPr>
        <w:t> or </w:t>
      </w:r>
      <w:r>
        <w:rPr>
          <w:rStyle w:val="92"/>
          <w:lang w:val="en-US"/>
        </w:rPr>
        <w:fldChar w:fldCharType="begin"/>
      </w:r>
      <w:r>
        <w:rPr>
          <w:rStyle w:val="92"/>
          <w:lang w:val="en-US"/>
        </w:rPr>
        <w:instrText xml:space="preserve"> HYPERLINK "https://twitter.com/i/user/262586685" \t "_blank" </w:instrText>
      </w:r>
      <w:r>
        <w:rPr>
          <w:rStyle w:val="92"/>
          <w:lang w:val="en-US"/>
        </w:rPr>
        <w:fldChar w:fldCharType="separate"/>
      </w:r>
      <w:r>
        <w:rPr>
          <w:rStyle w:val="51"/>
          <w:lang w:val="en-US"/>
        </w:rPr>
        <w:t>follow us on Twitter</w:t>
      </w:r>
      <w:r>
        <w:rPr>
          <w:rStyle w:val="92"/>
          <w:lang w:val="en-US"/>
        </w:rPr>
        <w:fldChar w:fldCharType="end"/>
      </w:r>
      <w:r>
        <w:rPr>
          <w:rStyle w:val="92"/>
          <w:lang w:val="en-US"/>
        </w:rPr>
        <w:t> to get the latest news about Vietnam!</w:t>
      </w:r>
    </w:p>
    <w:p w14:paraId="6D75FA98"/>
    <w:p w14:paraId="1422A23B"/>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7"/>
  <w:displayBackgroundShape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823F0D"/>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1E823F0D"/>
    <w:rsid w:val="229456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qFormat="1" w:unhideWhenUsed="0" w:uiPriority="0" w:semiHidden="0" w:name="E-mail Signature"/>
    <w:lsdException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color w:val="auto"/>
      <w:sz w:val="24"/>
      <w:szCs w:val="24"/>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qFormat/>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pPr>
      <w:jc w:val="left"/>
    </w:pPr>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jc w:val="left"/>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jc w:val="left"/>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jc w:val="left"/>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qFormat/>
    <w:uiPriority w:val="0"/>
  </w:style>
  <w:style w:type="paragraph" w:styleId="53">
    <w:name w:val="index 2"/>
    <w:basedOn w:val="1"/>
    <w:next w:val="1"/>
    <w:uiPriority w:val="0"/>
    <w:pPr>
      <w:ind w:left="200" w:leftChars="200"/>
    </w:pPr>
  </w:style>
  <w:style w:type="paragraph" w:styleId="54">
    <w:name w:val="index 3"/>
    <w:basedOn w:val="1"/>
    <w:next w:val="1"/>
    <w:uiPriority w:val="0"/>
    <w:pPr>
      <w:ind w:left="400" w:leftChars="400"/>
    </w:pPr>
  </w:style>
  <w:style w:type="paragraph" w:styleId="55">
    <w:name w:val="index 4"/>
    <w:basedOn w:val="1"/>
    <w:next w:val="1"/>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uiPriority w:val="0"/>
    <w:pPr>
      <w:ind w:left="1000" w:leftChars="1000"/>
    </w:pPr>
  </w:style>
  <w:style w:type="paragraph" w:styleId="58">
    <w:name w:val="index 7"/>
    <w:basedOn w:val="1"/>
    <w:next w:val="1"/>
    <w:uiPriority w:val="0"/>
    <w:pPr>
      <w:ind w:left="1200" w:leftChars="1200"/>
    </w:pPr>
  </w:style>
  <w:style w:type="paragraph" w:styleId="59">
    <w:name w:val="index 8"/>
    <w:basedOn w:val="1"/>
    <w:next w:val="1"/>
    <w:uiPriority w:val="0"/>
    <w:pPr>
      <w:ind w:left="1400" w:leftChars="1400"/>
    </w:pPr>
  </w:style>
  <w:style w:type="paragraph" w:styleId="60">
    <w:name w:val="index 9"/>
    <w:basedOn w:val="1"/>
    <w:next w:val="1"/>
    <w:uiPriority w:val="0"/>
    <w:pPr>
      <w:ind w:left="1600" w:leftChars="1600"/>
    </w:pPr>
  </w:style>
  <w:style w:type="paragraph" w:styleId="61">
    <w:name w:val="index heading"/>
    <w:basedOn w:val="1"/>
    <w:next w:val="52"/>
    <w:uiPriority w:val="0"/>
    <w:rPr>
      <w:rFonts w:ascii="Arial" w:hAnsi="Arial" w:cs="Arial"/>
      <w:b/>
      <w:bCs/>
    </w:rPr>
  </w:style>
  <w:style w:type="character" w:styleId="62">
    <w:name w:val="line number"/>
    <w:basedOn w:val="11"/>
    <w:uiPriority w:val="0"/>
  </w:style>
  <w:style w:type="paragraph" w:styleId="63">
    <w:name w:val="List"/>
    <w:basedOn w:val="1"/>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uiPriority w:val="0"/>
    <w:pPr>
      <w:numPr>
        <w:ilvl w:val="0"/>
        <w:numId w:val="3"/>
      </w:numPr>
    </w:pPr>
  </w:style>
  <w:style w:type="paragraph" w:styleId="71">
    <w:name w:val="List Bullet 4"/>
    <w:basedOn w:val="1"/>
    <w:uiPriority w:val="0"/>
    <w:pPr>
      <w:numPr>
        <w:ilvl w:val="0"/>
        <w:numId w:val="4"/>
      </w:numPr>
    </w:pPr>
  </w:style>
  <w:style w:type="paragraph" w:styleId="72">
    <w:name w:val="List Bullet 5"/>
    <w:basedOn w:val="1"/>
    <w:uiPriority w:val="0"/>
    <w:pPr>
      <w:numPr>
        <w:ilvl w:val="0"/>
        <w:numId w:val="5"/>
      </w:numPr>
    </w:pPr>
  </w:style>
  <w:style w:type="paragraph" w:styleId="73">
    <w:name w:val="List Continue"/>
    <w:basedOn w:val="1"/>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uiPriority w:val="0"/>
    <w:pPr>
      <w:spacing w:after="120"/>
      <w:ind w:left="1260" w:leftChars="600"/>
    </w:pPr>
  </w:style>
  <w:style w:type="paragraph" w:styleId="76">
    <w:name w:val="List Continue 4"/>
    <w:basedOn w:val="1"/>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uiPriority w:val="0"/>
    <w:pPr>
      <w:spacing w:before="0" w:beforeAutospacing="1" w:after="0" w:afterAutospacing="1"/>
      <w:ind w:left="0" w:right="0"/>
      <w:jc w:val="left"/>
    </w:pPr>
    <w:rPr>
      <w:kern w:val="0"/>
      <w:sz w:val="24"/>
      <w:szCs w:val="24"/>
      <w:lang w:val="en-US" w:eastAsia="zh-CN" w:bidi="ar"/>
    </w:rPr>
  </w:style>
  <w:style w:type="paragraph" w:styleId="86">
    <w:name w:val="Normal Indent"/>
    <w:basedOn w:val="1"/>
    <w:uiPriority w:val="0"/>
    <w:pPr>
      <w:ind w:firstLine="420" w:firstLineChars="200"/>
    </w:pPr>
  </w:style>
  <w:style w:type="paragraph" w:styleId="87">
    <w:name w:val="Note Heading"/>
    <w:basedOn w:val="1"/>
    <w:next w:val="1"/>
    <w:uiPriority w:val="0"/>
    <w:pPr>
      <w:jc w:val="center"/>
    </w:pPr>
  </w:style>
  <w:style w:type="character" w:styleId="88">
    <w:name w:val="page number"/>
    <w:basedOn w:val="11"/>
    <w:uiPriority w:val="0"/>
  </w:style>
  <w:style w:type="paragraph" w:styleId="89">
    <w:name w:val="Plain Text"/>
    <w:basedOn w:val="1"/>
    <w:uiPriority w:val="0"/>
    <w:rPr>
      <w:rFonts w:ascii="SimSun" w:hAnsi="Courier New" w:cs="Courier New"/>
      <w:szCs w:val="21"/>
    </w:rPr>
  </w:style>
  <w:style w:type="paragraph" w:styleId="90">
    <w:name w:val="Salutation"/>
    <w:basedOn w:val="1"/>
    <w:next w:val="1"/>
    <w:uiPriority w:val="0"/>
  </w:style>
  <w:style w:type="paragraph" w:styleId="91">
    <w:name w:val="Signature"/>
    <w:basedOn w:val="1"/>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uiPriority w:val="0"/>
    <w:pPr>
      <w:ind w:left="420" w:leftChars="200"/>
    </w:pPr>
  </w:style>
  <w:style w:type="paragraph" w:styleId="129">
    <w:name w:val="table of figures"/>
    <w:basedOn w:val="1"/>
    <w:next w:val="1"/>
    <w:uiPriority w:val="0"/>
    <w:pPr>
      <w:ind w:leftChars="200" w:hanging="200" w:hangingChars="200"/>
    </w:pPr>
  </w:style>
  <w:style w:type="table" w:styleId="130">
    <w:name w:val="Table Professional"/>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uiPriority w:val="0"/>
    <w:pPr>
      <w:spacing w:before="120"/>
    </w:pPr>
    <w:rPr>
      <w:rFonts w:ascii="Arial" w:hAnsi="Arial" w:cs="Arial"/>
      <w:sz w:val="24"/>
      <w:szCs w:val="24"/>
    </w:rPr>
  </w:style>
  <w:style w:type="paragraph" w:styleId="142">
    <w:name w:val="toc 1"/>
    <w:basedOn w:val="1"/>
    <w:next w:val="1"/>
    <w:uiPriority w:val="0"/>
  </w:style>
  <w:style w:type="paragraph" w:styleId="143">
    <w:name w:val="toc 2"/>
    <w:basedOn w:val="1"/>
    <w:next w:val="1"/>
    <w:uiPriority w:val="0"/>
    <w:pPr>
      <w:ind w:left="420" w:leftChars="200"/>
    </w:pPr>
  </w:style>
  <w:style w:type="paragraph" w:styleId="144">
    <w:name w:val="toc 3"/>
    <w:basedOn w:val="1"/>
    <w:next w:val="1"/>
    <w:uiPriority w:val="0"/>
    <w:pPr>
      <w:ind w:left="840" w:leftChars="400"/>
    </w:pPr>
  </w:style>
  <w:style w:type="paragraph" w:styleId="145">
    <w:name w:val="toc 4"/>
    <w:basedOn w:val="1"/>
    <w:next w:val="1"/>
    <w:uiPriority w:val="0"/>
    <w:pPr>
      <w:ind w:left="1260" w:leftChars="600"/>
    </w:pPr>
  </w:style>
  <w:style w:type="paragraph" w:styleId="146">
    <w:name w:val="toc 5"/>
    <w:basedOn w:val="1"/>
    <w:next w:val="1"/>
    <w:uiPriority w:val="0"/>
    <w:pPr>
      <w:ind w:left="1680" w:leftChars="800"/>
    </w:pPr>
  </w:style>
  <w:style w:type="paragraph" w:styleId="147">
    <w:name w:val="toc 6"/>
    <w:basedOn w:val="1"/>
    <w:next w:val="1"/>
    <w:uiPriority w:val="0"/>
    <w:pPr>
      <w:ind w:left="2100" w:leftChars="1000"/>
    </w:pPr>
  </w:style>
  <w:style w:type="paragraph" w:styleId="148">
    <w:name w:val="toc 7"/>
    <w:basedOn w:val="1"/>
    <w:next w:val="1"/>
    <w:uiPriority w:val="0"/>
    <w:pPr>
      <w:ind w:left="2520" w:leftChars="1200"/>
    </w:pPr>
  </w:style>
  <w:style w:type="paragraph" w:styleId="149">
    <w:name w:val="toc 8"/>
    <w:basedOn w:val="1"/>
    <w:next w:val="1"/>
    <w:uiPriority w:val="0"/>
    <w:pPr>
      <w:ind w:left="2940" w:leftChars="1400"/>
    </w:pPr>
  </w:style>
  <w:style w:type="paragraph" w:styleId="150">
    <w:name w:val="toc 9"/>
    <w:basedOn w:val="1"/>
    <w:next w:val="1"/>
    <w:uiPriority w:val="0"/>
    <w:pPr>
      <w:ind w:left="3360" w:leftChars="1600"/>
    </w:pPr>
  </w:style>
  <w:style w:type="table" w:styleId="151">
    <w:name w:val="Light Shading"/>
    <w:basedOn w:val="12"/>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NUL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5</TotalTime>
  <ScaleCrop>false</ScaleCrop>
  <LinksUpToDate>false</LinksUpToDate>
  <CharactersWithSpaces>0</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2024-06-16T15:37:00Z</dcterms:created>
  <dc:creator>WPS_1704576864</dc:creator>
  <cp:lastModifiedBy>WPS_1704576864</cp:lastModifiedBy>
  <dcterms:modified xsi:type="dcterms:W3CDTF">2024-06-16T15:44:55Z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85C7450619D44B5E9A984885DB0B7126_11</vt:lpwstr>
  </property>
</Properties>
</file>